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C549B">
      <w:pPr>
        <w:keepNext w:val="0"/>
        <w:spacing w:before="0" w:after="80" w:line="240" w:lineRule="auto"/>
        <w:jc w:val="center"/>
      </w:pPr>
      <w:r>
        <w:drawing>
          <wp:inline distT="0" distB="0" distL="114300" distR="114300">
            <wp:extent cx="6551930" cy="1367790"/>
            <wp:effectExtent l="0" t="0" r="127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52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582C6">
      <w:pPr>
        <w:keepNext w:val="0"/>
        <w:spacing w:before="40" w:after="40" w:line="240" w:lineRule="auto"/>
      </w:pPr>
      <w:r>
        <w:rPr>
          <w:rFonts w:ascii="Arial" w:hAnsi="Arial"/>
          <w:b/>
          <w:i w:val="0"/>
          <w:color w:val="20B2AA"/>
          <w:sz w:val="17"/>
        </w:rPr>
        <w:t>CCTV &amp; SURVEILLANCE SYSTEM</w:t>
      </w:r>
    </w:p>
    <w:p w14:paraId="4B283779">
      <w:pPr>
        <w:pStyle w:val="31"/>
        <w:keepNext/>
      </w:pPr>
      <w:r>
        <w:rPr>
          <w:rFonts w:ascii="Arial" w:hAnsi="Arial"/>
          <w:b/>
          <w:i w:val="0"/>
          <w:color w:val="0A355D"/>
          <w:sz w:val="40"/>
        </w:rPr>
        <w:t>NexPro 8CH 1-Bay 8MP PoE NVR (H.265+)</w:t>
      </w:r>
    </w:p>
    <w:p w14:paraId="73605937">
      <w:pPr>
        <w:pStyle w:val="26"/>
      </w:pPr>
      <w:r>
        <w:rPr>
          <w:rFonts w:ascii="Arial" w:hAnsi="Arial"/>
          <w:b/>
          <w:i w:val="0"/>
          <w:color w:val="667085"/>
          <w:sz w:val="21"/>
        </w:rPr>
        <w:t>8 IP Channels | 8 PoE Ports | Single HDD Bay | Seetong Cloud</w:t>
      </w:r>
    </w:p>
    <w:p w14:paraId="41F580F8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PRODUCT IMAGES</w:t>
      </w:r>
    </w:p>
    <w:tbl>
      <w:tblPr>
        <w:tblStyle w:val="32"/>
        <w:tblW w:w="10320" w:type="dxa"/>
        <w:tblInd w:w="120" w:type="dxa"/>
        <w:tblBorders>
          <w:top w:val="single" w:color="D7E0EA" w:sz="4" w:space="0"/>
          <w:left w:val="single" w:color="D7E0EA" w:sz="4" w:space="0"/>
          <w:bottom w:val="single" w:color="D7E0EA" w:sz="4" w:space="0"/>
          <w:right w:val="single" w:color="D7E0EA" w:sz="4" w:space="0"/>
          <w:insideH w:val="single" w:color="D7E0EA" w:sz="4" w:space="0"/>
          <w:insideV w:val="single" w:color="D7E0E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0"/>
      </w:tblGrid>
      <w:tr w14:paraId="04DCCA57">
        <w:tblPrEx>
          <w:tblBorders>
            <w:top w:val="single" w:color="D7E0EA" w:sz="4" w:space="0"/>
            <w:left w:val="single" w:color="D7E0EA" w:sz="4" w:space="0"/>
            <w:bottom w:val="single" w:color="D7E0EA" w:sz="4" w:space="0"/>
            <w:right w:val="single" w:color="D7E0EA" w:sz="4" w:space="0"/>
            <w:insideH w:val="single" w:color="D7E0EA" w:sz="4" w:space="0"/>
            <w:insideV w:val="single" w:color="D7E0EA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81F083">
            <w:pPr>
              <w:keepNext/>
              <w:spacing w:before="40" w:after="40" w:line="252" w:lineRule="auto"/>
              <w:jc w:val="center"/>
            </w:pPr>
            <w:r>
              <w:drawing>
                <wp:inline distT="0" distB="0" distL="114300" distR="114300">
                  <wp:extent cx="3166110" cy="1356995"/>
                  <wp:effectExtent l="0" t="0" r="3810" b="14605"/>
                  <wp:docPr id="5" name="Picture 5" descr="NexPro 8-channel PoE NVR: front and rear views; eight PoE ports" title="NexPro 8-channel PoE NVR: front and rear views; eight PoE por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NexPro 8-channel PoE NVR: front and rear views; eight PoE ports" title="NexPro 8-channel PoE NVR: front and rear views; eight PoE ports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110" cy="135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CA5745">
        <w:tblPrEx>
          <w:tblBorders>
            <w:top w:val="single" w:color="D7E0EA" w:sz="4" w:space="0"/>
            <w:left w:val="single" w:color="D7E0EA" w:sz="4" w:space="0"/>
            <w:bottom w:val="single" w:color="D7E0EA" w:sz="4" w:space="0"/>
            <w:right w:val="single" w:color="D7E0EA" w:sz="4" w:space="0"/>
            <w:insideH w:val="single" w:color="D7E0EA" w:sz="4" w:space="0"/>
            <w:insideV w:val="single" w:color="D7E0EA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0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1EFF9E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667085"/>
                <w:sz w:val="16"/>
              </w:rPr>
              <w:t>8-Channel PoE NVR · Front and Rear Views</w:t>
            </w:r>
          </w:p>
        </w:tc>
      </w:tr>
    </w:tbl>
    <w:p w14:paraId="55873FF0">
      <w:pPr>
        <w:keepNext w:val="0"/>
        <w:spacing w:before="0" w:after="20" w:line="252" w:lineRule="auto"/>
      </w:pPr>
    </w:p>
    <w:p w14:paraId="0BE3C6DE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PRODUCT OVERVIEW</w:t>
      </w:r>
    </w:p>
    <w:p w14:paraId="2AAFF69F">
      <w:pPr>
        <w:keepNext w:val="0"/>
        <w:spacing w:before="0" w:after="100" w:line="259" w:lineRule="auto"/>
      </w:pPr>
      <w:r>
        <w:rPr>
          <w:rFonts w:ascii="Arial" w:hAnsi="Arial"/>
          <w:b w:val="0"/>
          <w:i w:val="0"/>
          <w:color w:val="555555"/>
          <w:sz w:val="19"/>
        </w:rPr>
        <w:t>8-channel PoE network video recorder with 160Mbps incoming bandwidth. Supports IP camera input up to 8MP, with recording resolutions up to 5MP. Automatic camera discovery, addition and recording enable plug-and-play setup. One SATA HDD bay supports up to 14TB, with 2-channel playback and Seetong remote access.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7920"/>
      </w:tblGrid>
      <w:tr w14:paraId="72A5382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0E3913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Product line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823C69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CCTV &amp; Surveillance System</w:t>
            </w:r>
          </w:p>
        </w:tc>
      </w:tr>
      <w:tr w14:paraId="432766D2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B89AF0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Series / family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8FA51C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PoE Network Video Recorder</w:t>
            </w:r>
          </w:p>
        </w:tc>
      </w:tr>
      <w:tr w14:paraId="70CDE8E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BD465B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Product variant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88BFD6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8CH PoE NVR · 1 SATA HDD bay · Up to 8MP IP camera input</w:t>
            </w:r>
          </w:p>
        </w:tc>
      </w:tr>
      <w:tr w14:paraId="002D276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ECD6BE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Applications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CC591B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Small Warehouse, Restaurant, Retail</w:t>
            </w:r>
          </w:p>
        </w:tc>
      </w:tr>
    </w:tbl>
    <w:p w14:paraId="4E32D9A5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MODEL IDENTIFICATION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3000"/>
        <w:gridCol w:w="1706"/>
        <w:gridCol w:w="1706"/>
        <w:gridCol w:w="1708"/>
      </w:tblGrid>
      <w:tr w14:paraId="63F0CD32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220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BDE0B3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Product</w:t>
            </w:r>
          </w:p>
        </w:tc>
        <w:tc>
          <w:tcPr>
            <w:tcW w:w="300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27088B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Product / variant</w:t>
            </w:r>
          </w:p>
        </w:tc>
        <w:tc>
          <w:tcPr>
            <w:tcW w:w="1706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59498E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Channels</w:t>
            </w:r>
          </w:p>
        </w:tc>
        <w:tc>
          <w:tcPr>
            <w:tcW w:w="1706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8C0266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Camera input</w:t>
            </w:r>
          </w:p>
        </w:tc>
        <w:tc>
          <w:tcPr>
            <w:tcW w:w="1708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C23C51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Storage</w:t>
            </w:r>
          </w:p>
        </w:tc>
      </w:tr>
      <w:tr w14:paraId="1ACF47B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763568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7"/>
              </w:rPr>
              <w:t>NexPro PoE NVR</w:t>
            </w:r>
          </w:p>
        </w:tc>
        <w:tc>
          <w:tcPr>
            <w:tcW w:w="30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6AC807"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8CH 1-Bay 8MP PoE NVR (H.265+)</w:t>
            </w:r>
          </w:p>
        </w:tc>
        <w:tc>
          <w:tcPr>
            <w:tcW w:w="170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EC2314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8 IP / 8 PoE</w:t>
            </w:r>
          </w:p>
        </w:tc>
        <w:tc>
          <w:tcPr>
            <w:tcW w:w="1706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9FD151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Up to 8MP</w:t>
            </w:r>
          </w:p>
        </w:tc>
        <w:tc>
          <w:tcPr>
            <w:tcW w:w="1708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1EEC5C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1 SATA HDD bay</w:t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222222"/>
                <w:sz w:val="17"/>
              </w:rPr>
              <w:t>Max. 14TB</w:t>
            </w:r>
          </w:p>
        </w:tc>
      </w:tr>
    </w:tbl>
    <w:p w14:paraId="0BB00975">
      <w:pPr>
        <w:pStyle w:val="3"/>
        <w:keepNext/>
        <w:keepLines/>
        <w:pageBreakBefore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TECHNICAL SPECIFICATIONS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7320"/>
      </w:tblGrid>
      <w:tr w14:paraId="07FC155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300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EAE469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Parameter</w:t>
            </w:r>
          </w:p>
        </w:tc>
        <w:tc>
          <w:tcPr>
            <w:tcW w:w="732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1F9C73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Specification</w:t>
            </w:r>
          </w:p>
        </w:tc>
      </w:tr>
      <w:tr w14:paraId="6CE33A9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323FC5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Network Video Input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3DE161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 channels</w:t>
            </w:r>
          </w:p>
        </w:tc>
      </w:tr>
      <w:tr w14:paraId="652DA859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5B233B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Incoming Bandwidth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D6E4C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160Mbps</w:t>
            </w:r>
          </w:p>
        </w:tc>
      </w:tr>
      <w:tr w14:paraId="3E4B525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2D3B4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Camera Input Resolution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14D63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Up to 8MP</w:t>
            </w:r>
          </w:p>
        </w:tc>
      </w:tr>
      <w:tr w14:paraId="1EE9CA0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BABC68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Recording Resolutions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0725BA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5MP / 4MP / 3MP / 1080P / 960P / 720P</w:t>
            </w:r>
          </w:p>
        </w:tc>
      </w:tr>
      <w:tr w14:paraId="1B7EDEA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6F9BB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Video Compression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5C6736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H.265+ / H.265</w:t>
            </w:r>
          </w:p>
        </w:tc>
      </w:tr>
      <w:tr w14:paraId="205324D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23BA17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Automatic Setup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55EA76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Automatic camera discovery, addition and recording; plug-and-play setup without manual IPC addition</w:t>
            </w:r>
          </w:p>
        </w:tc>
      </w:tr>
      <w:tr w14:paraId="47CADF8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801083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Simultaneous Playback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B0A118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 channels</w:t>
            </w:r>
          </w:p>
        </w:tc>
      </w:tr>
      <w:tr w14:paraId="346F915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17652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HDD Storage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E8753F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SATA interface; 1 HDD bay; up to 14TB</w:t>
            </w:r>
          </w:p>
        </w:tc>
      </w:tr>
      <w:tr w14:paraId="3BEAF559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D0C88A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Video Outputs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432EA6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HDMI + 1× VGA; simultaneous output supported</w:t>
            </w:r>
          </w:p>
        </w:tc>
      </w:tr>
      <w:tr w14:paraId="4BBDB22D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CF7C81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Audio Output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D6EBE6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RCA, line level; audio output associated with VGA</w:t>
            </w:r>
          </w:p>
        </w:tc>
      </w:tr>
      <w:tr w14:paraId="36E750C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520C6B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Two-way Audio Input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D0B867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RCA; signal level: 2.0Vp-p; impedance: 1kΩ</w:t>
            </w:r>
          </w:p>
        </w:tc>
      </w:tr>
      <w:tr w14:paraId="1C1E649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D402E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LAN Interface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C51C12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1× RJ45, 10/100/1000Mbps auto-adaptive Ethernet port</w:t>
            </w:r>
          </w:p>
        </w:tc>
      </w:tr>
      <w:tr w14:paraId="59EBD6E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9FA195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PoE Interfaces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CEB2B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8× 10/100Mbps auto-adaptive Ethernet ports; 48V standard PoE supply</w:t>
            </w:r>
          </w:p>
        </w:tc>
      </w:tr>
      <w:tr w14:paraId="3BAA7EC5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43605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USB Interfaces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A705D1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2× USB 2.0</w:t>
            </w:r>
          </w:p>
        </w:tc>
      </w:tr>
      <w:tr w14:paraId="3162451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643F67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Network Protocols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F16A1D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IPv6, UPnP, NTP, SADP, PPPoE, DHCP</w:t>
            </w:r>
          </w:p>
        </w:tc>
      </w:tr>
      <w:tr w14:paraId="4F39DD4E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2DCE04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AC Supply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8A9E4C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AC 220V</w:t>
            </w:r>
          </w:p>
        </w:tc>
      </w:tr>
      <w:tr w14:paraId="582C8B0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14721B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Power Consumption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FF46EE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15W, excluding HDD</w:t>
            </w:r>
          </w:p>
        </w:tc>
      </w:tr>
      <w:tr w14:paraId="6D16FDF1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E03695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Operating Temperature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7AD95B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-10°C to +55°C</w:t>
            </w:r>
          </w:p>
        </w:tc>
      </w:tr>
      <w:tr w14:paraId="4C40F29C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FBFF5B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Weight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4B04C3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3.5kg, excluding HDD</w:t>
            </w:r>
          </w:p>
        </w:tc>
      </w:tr>
      <w:tr w14:paraId="03C452A1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5FD356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Cloud and Remote Access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DAFF7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Seetong Cloud; remote live view and recorded-video playback via mobile app and PC client</w:t>
            </w:r>
          </w:p>
        </w:tc>
      </w:tr>
    </w:tbl>
    <w:p w14:paraId="19C878F6">
      <w:pPr>
        <w:keepNext w:val="0"/>
        <w:keepLines/>
        <w:spacing w:before="80" w:after="60" w:line="259" w:lineRule="auto"/>
      </w:pPr>
      <w:r>
        <w:rPr>
          <w:rFonts w:ascii="Arial" w:hAnsi="Arial"/>
          <w:b w:val="0"/>
          <w:i w:val="0"/>
          <w:color w:val="555555"/>
          <w:sz w:val="16"/>
        </w:rPr>
        <w:t>Reference image shows a DC48V recorder inlet. Confirm the AC adapter arrangement, RCA audio connections and PoE power budget for the final hardware configuration.</w:t>
      </w:r>
    </w:p>
    <w:p w14:paraId="63461DBD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AI FUNCTIONS &amp; ALARM LINKAGE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7320"/>
      </w:tblGrid>
      <w:tr w14:paraId="67FD6A6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300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D5B865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Parameter</w:t>
            </w:r>
          </w:p>
        </w:tc>
        <w:tc>
          <w:tcPr>
            <w:tcW w:w="732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A576A1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Specification</w:t>
            </w:r>
          </w:p>
        </w:tc>
      </w:tr>
      <w:tr w14:paraId="5B504A8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26317B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Human / Vehicle Detection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62DE9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Accurate human and vehicle detection</w:t>
            </w:r>
          </w:p>
        </w:tc>
      </w:tr>
      <w:tr w14:paraId="32AA6915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628F7F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Simultaneous Human Detection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D5E36C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Up to 3 people detected simultaneously</w:t>
            </w:r>
          </w:p>
        </w:tc>
      </w:tr>
      <w:tr w14:paraId="4A129726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FAA430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Perimeter Protection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FF09D4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Tripwire detection and region intrusion detection</w:t>
            </w:r>
          </w:p>
        </w:tc>
      </w:tr>
      <w:tr w14:paraId="241F65A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C517EC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NVR Alarm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1A1BF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Pop-up alarm on the NVR display</w:t>
            </w:r>
          </w:p>
        </w:tc>
      </w:tr>
      <w:tr w14:paraId="48E928D7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F1F778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App Notifications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354B3D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Alarm push notifications, including push when the app is inactive</w:t>
            </w:r>
          </w:p>
        </w:tc>
      </w:tr>
      <w:tr w14:paraId="2857677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1CD12C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Intelligent Playback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FF4EC9">
            <w:pPr>
              <w:keepNext w:val="0"/>
              <w:spacing w:before="0" w:after="0" w:line="228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Human and vehicle event recording playback</w:t>
            </w:r>
          </w:p>
        </w:tc>
      </w:tr>
    </w:tbl>
    <w:p w14:paraId="63608FB4">
      <w:pPr>
        <w:keepNext w:val="0"/>
        <w:spacing w:before="80" w:after="60" w:line="259" w:lineRule="auto"/>
      </w:pPr>
      <w:r>
        <w:rPr>
          <w:rFonts w:ascii="Arial" w:hAnsi="Arial"/>
          <w:b w:val="0"/>
          <w:i w:val="0"/>
          <w:color w:val="555555"/>
          <w:sz w:val="16"/>
        </w:rPr>
        <w:t>AI function compatibility should be confirmed with the selected IP cameras and firmware. App push notifications require an available network connection.</w:t>
      </w:r>
    </w:p>
    <w:p w14:paraId="78CB6EA2">
      <w:pPr>
        <w:pStyle w:val="3"/>
        <w:keepNext/>
        <w:keepLines/>
        <w:pageBreakBefore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KEY FEATURES</w:t>
      </w:r>
    </w:p>
    <w:p w14:paraId="12ADA44A">
      <w:pPr>
        <w:keepNext w:val="0"/>
        <w:keepLines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1. Stable operation. </w:t>
      </w:r>
      <w:r>
        <w:rPr>
          <w:rFonts w:ascii="Arial" w:hAnsi="Arial"/>
          <w:color w:val="555555"/>
          <w:sz w:val="17"/>
        </w:rPr>
        <w:t>50% CPU headroom at full load, IP conflict adaptation and fault-tolerant recording with 99.99% completeness.*</w:t>
      </w:r>
    </w:p>
    <w:p w14:paraId="0C656B1F">
      <w:pPr>
        <w:keepNext w:val="0"/>
        <w:keepLines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2. Easy installation. </w:t>
      </w:r>
      <w:r>
        <w:rPr>
          <w:rFonts w:ascii="Arial" w:hAnsi="Arial"/>
          <w:color w:val="555555"/>
          <w:sz w:val="17"/>
        </w:rPr>
        <w:t>Intuitive menus, IPC/router adaptation and automatic camera discovery, addition and recording for zero-configuration setup.</w:t>
      </w:r>
    </w:p>
    <w:p w14:paraId="29B8EC56">
      <w:pPr>
        <w:keepNext w:val="0"/>
        <w:keepLines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3. Efficient storage. </w:t>
      </w:r>
      <w:r>
        <w:rPr>
          <w:rFonts w:ascii="Arial" w:hAnsi="Arial"/>
          <w:color w:val="555555"/>
          <w:sz w:val="17"/>
        </w:rPr>
        <w:t>H.265+ can save up to 90% of HDD space versus H.264; up to 14TB supports extended recording.*</w:t>
      </w:r>
    </w:p>
    <w:p w14:paraId="386BE2BC">
      <w:pPr>
        <w:keepNext w:val="0"/>
        <w:keepLines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4. Fast remote access. </w:t>
      </w:r>
      <w:r>
        <w:rPr>
          <w:rFonts w:ascii="Arial" w:hAnsi="Arial"/>
          <w:color w:val="555555"/>
          <w:sz w:val="17"/>
        </w:rPr>
        <w:t>Stated performance: 10% traffic and up to 5× smoother viewing, with rapid cloud access and remote playback.*</w:t>
      </w:r>
    </w:p>
    <w:p w14:paraId="0382DD00">
      <w:pPr>
        <w:keepNext w:val="0"/>
        <w:spacing w:before="20" w:after="0" w:line="259" w:lineRule="auto"/>
      </w:pPr>
      <w:r>
        <w:rPr>
          <w:rFonts w:ascii="Arial" w:hAnsi="Arial"/>
          <w:b w:val="0"/>
          <w:i w:val="0"/>
          <w:color w:val="555555"/>
          <w:sz w:val="15"/>
        </w:rPr>
        <w:t>*Performance figures depend on test conditions and system configuration. Storage savings vary with scene and encoding settings; remote performance varies with the network.</w:t>
      </w:r>
    </w:p>
    <w:p w14:paraId="53E2A813">
      <w:pPr>
        <w:pStyle w:val="3"/>
        <w:keepNext/>
        <w:keepLines/>
        <w:pageBreakBefore w:val="0"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PRODUCT FAMILY &amp; ACCESSORY REFERENCE</w:t>
      </w:r>
    </w:p>
    <w:tbl>
      <w:tblPr>
        <w:tblStyle w:val="32"/>
        <w:tblW w:w="10320" w:type="dxa"/>
        <w:tblInd w:w="120" w:type="dxa"/>
        <w:tblBorders>
          <w:top w:val="single" w:color="D7E0EA" w:sz="4" w:space="0"/>
          <w:left w:val="single" w:color="D7E0EA" w:sz="4" w:space="0"/>
          <w:bottom w:val="single" w:color="D7E0EA" w:sz="4" w:space="0"/>
          <w:right w:val="single" w:color="D7E0EA" w:sz="4" w:space="0"/>
          <w:insideH w:val="single" w:color="D7E0EA" w:sz="4" w:space="0"/>
          <w:insideV w:val="single" w:color="D7E0EA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0"/>
        <w:gridCol w:w="5160"/>
      </w:tblGrid>
      <w:tr w14:paraId="55239911">
        <w:tblPrEx>
          <w:tblBorders>
            <w:top w:val="single" w:color="D7E0EA" w:sz="4" w:space="0"/>
            <w:left w:val="single" w:color="D7E0EA" w:sz="4" w:space="0"/>
            <w:bottom w:val="single" w:color="D7E0EA" w:sz="4" w:space="0"/>
            <w:right w:val="single" w:color="D7E0EA" w:sz="4" w:space="0"/>
            <w:insideH w:val="single" w:color="D7E0EA" w:sz="4" w:space="0"/>
            <w:insideV w:val="single" w:color="D7E0EA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BDF2D8">
            <w:pPr>
              <w:keepNext/>
              <w:spacing w:before="40" w:after="40" w:line="252" w:lineRule="auto"/>
              <w:jc w:val="center"/>
            </w:pPr>
            <w:r>
              <w:drawing>
                <wp:inline distT="0" distB="0" distL="114300" distR="114300">
                  <wp:extent cx="2907665" cy="1790700"/>
                  <wp:effectExtent l="0" t="0" r="3175" b="7620"/>
                  <wp:docPr id="6" name="Picture 6" descr="NexPro PoE NVR family reference showing 4, 8 and 16 PoE ports" title="NexPro PoE NVR family reference showing 4, 8 and 16 PoE por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NexPro PoE NVR family reference showing 4, 8 and 16 PoE ports" title="NexPro PoE NVR family reference showing 4, 8 and 16 PoE ports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792" cy="17912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F5B321">
            <w:pPr>
              <w:keepNext/>
              <w:spacing w:before="40" w:after="40" w:line="252" w:lineRule="auto"/>
              <w:jc w:val="center"/>
            </w:pPr>
            <w:r>
              <w:drawing>
                <wp:inline distT="0" distB="0" distL="114300" distR="114300">
                  <wp:extent cx="2697480" cy="1825625"/>
                  <wp:effectExtent l="0" t="0" r="0" b="3175"/>
                  <wp:docPr id="7" name="Picture 7" descr="8-channel PoE NVR accessory reference showing the recorder, power adapter, cables, mouse and small accessory packs" title="8-channel PoE NVR accessory reference showing the recorder, power adapter, cables, mouse and small accessory pac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8-channel PoE NVR accessory reference showing the recorder, power adapter, cables, mouse and small accessory packs" title="8-channel PoE NVR accessory reference showing the recorder, power adapter, cables, mouse and small accessory packs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1825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31C506">
        <w:tblPrEx>
          <w:tblBorders>
            <w:top w:val="single" w:color="D7E0EA" w:sz="4" w:space="0"/>
            <w:left w:val="single" w:color="D7E0EA" w:sz="4" w:space="0"/>
            <w:bottom w:val="single" w:color="D7E0EA" w:sz="4" w:space="0"/>
            <w:right w:val="single" w:color="D7E0EA" w:sz="4" w:space="0"/>
            <w:insideH w:val="single" w:color="D7E0EA" w:sz="4" w:space="0"/>
            <w:insideV w:val="single" w:color="D7E0EA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6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FBE5A4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667085"/>
                <w:sz w:val="16"/>
              </w:rPr>
              <w:t>PoE NVR family · 4 / 8 / 16 ports</w:t>
            </w:r>
            <w:r>
              <w:rPr>
                <w:rFonts w:ascii="Arial" w:hAnsi="Arial"/>
                <w:b/>
                <w:i w:val="0"/>
                <w:color w:val="667085"/>
                <w:sz w:val="16"/>
              </w:rPr>
              <w:br w:type="textWrapping"/>
            </w:r>
            <w:r>
              <w:rPr>
                <w:rFonts w:ascii="Arial" w:hAnsi="Arial"/>
                <w:b/>
                <w:i w:val="0"/>
                <w:color w:val="667085"/>
                <w:sz w:val="16"/>
              </w:rPr>
              <w:t>This datasheet covers the 8CH model only.</w:t>
            </w:r>
          </w:p>
        </w:tc>
        <w:tc>
          <w:tcPr>
            <w:tcW w:w="516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11258A"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667085"/>
                <w:sz w:val="16"/>
              </w:rPr>
              <w:t>8-Channel PoE NVR · Accessory Reference</w:t>
            </w:r>
            <w:r>
              <w:rPr>
                <w:rFonts w:ascii="Arial" w:hAnsi="Arial"/>
                <w:b/>
                <w:i w:val="0"/>
                <w:color w:val="667085"/>
                <w:sz w:val="16"/>
              </w:rPr>
              <w:br w:type="textWrapping"/>
            </w:r>
            <w:r>
              <w:rPr>
                <w:rFonts w:ascii="Arial" w:hAnsi="Arial"/>
                <w:b/>
                <w:i w:val="0"/>
                <w:color w:val="667085"/>
                <w:sz w:val="16"/>
              </w:rPr>
              <w:t>Final accessories follow the project quotation.</w:t>
            </w:r>
          </w:p>
        </w:tc>
      </w:tr>
    </w:tbl>
    <w:p w14:paraId="17E375F6">
      <w:pPr>
        <w:keepNext w:val="0"/>
        <w:spacing w:before="100" w:after="80" w:line="259" w:lineRule="auto"/>
      </w:pPr>
      <w:r>
        <w:rPr>
          <w:rFonts w:ascii="Arial" w:hAnsi="Arial"/>
          <w:b w:val="0"/>
          <w:i w:val="0"/>
          <w:color w:val="555555"/>
          <w:sz w:val="17"/>
        </w:rPr>
        <w:t>Accessory items shown include a power adapter, AC power cord, USB mouse, Ethernet cable and small accessory packs. Final accessory selection and quantities follow the project quotation.</w:t>
      </w:r>
    </w:p>
    <w:p w14:paraId="69AFE265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APPLICATIONS &amp; RFQ CONFIRMATION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0"/>
        <w:gridCol w:w="5160"/>
      </w:tblGrid>
      <w:tr w14:paraId="5CDE679E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6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F4CFE7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Typical applications</w:t>
            </w:r>
          </w:p>
        </w:tc>
        <w:tc>
          <w:tcPr>
            <w:tcW w:w="5160" w:type="dxa"/>
            <w:shd w:val="clear" w:color="auto" w:fill="20B2A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588E37">
            <w:pPr>
              <w:keepNext w:val="0"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Confirm in the project RFQ</w:t>
            </w:r>
          </w:p>
        </w:tc>
      </w:tr>
      <w:tr w14:paraId="09AFE0A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51BE38">
            <w:pPr>
              <w:keepNext w:val="0"/>
              <w:spacing w:before="0" w:after="2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Small Warehouse</w:t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Restaurant</w:t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Retail</w:t>
            </w:r>
          </w:p>
        </w:tc>
        <w:tc>
          <w:tcPr>
            <w:tcW w:w="5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928120">
            <w:pPr>
              <w:keepNext w:val="0"/>
              <w:spacing w:before="0" w:after="2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the 8CH PoE configuration, HDD capacity and AI camera compatibility.</w:t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quantity, destination, packing, branding and documentation requirements.</w:t>
            </w:r>
          </w:p>
        </w:tc>
      </w:tr>
    </w:tbl>
    <w:p w14:paraId="52C59D80">
      <w:pPr>
        <w:keepNext w:val="0"/>
        <w:spacing w:before="80" w:after="0" w:line="252" w:lineRule="auto"/>
      </w:pPr>
      <w:r>
        <w:rPr>
          <w:rFonts w:ascii="Arial" w:hAnsi="Arial"/>
          <w:b/>
          <w:i w:val="0"/>
          <w:color w:val="0A355D"/>
          <w:sz w:val="17"/>
        </w:rPr>
        <w:t xml:space="preserve">Project supply: </w:t>
      </w:r>
      <w:r>
        <w:rPr>
          <w:rFonts w:ascii="Arial" w:hAnsi="Arial"/>
          <w:b w:val="0"/>
          <w:i w:val="0"/>
          <w:color w:val="555555"/>
          <w:sz w:val="17"/>
        </w:rPr>
        <w:t>MOQ — Confirm by project quantity · Lead time — Confirm by project list · FOB port — China main ports · OEM/ODM — Available; confirm project scope</w:t>
      </w:r>
    </w:p>
    <w:p w14:paraId="2689DAD5">
      <w:pPr>
        <w:pStyle w:val="3"/>
        <w:keepNext/>
        <w:keepLines/>
        <w:pBdr>
          <w:bottom w:val="single" w:color="20B2AA" w:sz="14" w:space="2"/>
        </w:pBdr>
        <w:spacing w:before="120" w:after="80" w:line="240" w:lineRule="auto"/>
      </w:pPr>
      <w:r>
        <w:rPr>
          <w:rFonts w:ascii="Arial" w:hAnsi="Arial"/>
          <w:b/>
          <w:i w:val="0"/>
          <w:color w:val="0A355D"/>
          <w:sz w:val="25"/>
        </w:rPr>
        <w:t>PROJECT CONFIGURATION CHECKLIST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7320"/>
      </w:tblGrid>
      <w:tr w14:paraId="02560522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6E2475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Product configuration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E27EBF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 IP channels; 8 PoE ports; 1 SATA HDD bay; up to 14TB</w:t>
            </w:r>
          </w:p>
        </w:tc>
      </w:tr>
      <w:tr w14:paraId="271BEA4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3A4B05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Cameras and AI functions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A16513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IP camera models, input resolution, detection functions and alarm linkage.</w:t>
            </w:r>
          </w:p>
        </w:tc>
      </w:tr>
      <w:tr w14:paraId="1153E3FC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8CB722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HDD and recording plan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BE9423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HDD capacity, recording mode, bitrate and required retention period.</w:t>
            </w:r>
          </w:p>
        </w:tc>
      </w:tr>
      <w:tr w14:paraId="6ABBF8AF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79420A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Interfaces and accessories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CB3939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display and RCA audio connections, power adapter, total PoE budget and accessories.</w:t>
            </w:r>
          </w:p>
        </w:tc>
      </w:tr>
      <w:tr w14:paraId="5A33E7DD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572F3A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Finish, branding and packing</w:t>
            </w:r>
          </w:p>
        </w:tc>
        <w:tc>
          <w:tcPr>
            <w:tcW w:w="73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24D513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branding, packing and customization requirements for the order.</w:t>
            </w:r>
          </w:p>
        </w:tc>
      </w:tr>
      <w:tr w14:paraId="6CD94ACD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00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8953AE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Quantity and destination</w:t>
            </w:r>
          </w:p>
        </w:tc>
        <w:tc>
          <w:tcPr>
            <w:tcW w:w="7320" w:type="dxa"/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1CA2C9">
            <w:pPr>
              <w:keepNext w:val="0"/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Confirm order quantity, delivery plan, destination, power plug and documentation.</w:t>
            </w:r>
          </w:p>
        </w:tc>
      </w:tr>
    </w:tbl>
    <w:p w14:paraId="1E610F07">
      <w:pPr>
        <w:keepNext w:val="0"/>
        <w:spacing w:before="100" w:after="0" w:line="240" w:lineRule="auto"/>
        <w:jc w:val="center"/>
      </w:pPr>
    </w:p>
    <w:p w14:paraId="6C4D8F73">
      <w:pPr>
        <w:pStyle w:val="3"/>
        <w:keepNext/>
        <w:keepLines/>
        <w:pageBreakBefore/>
        <w:pBdr>
          <w:bottom w:val="single" w:color="20B2AA" w:sz="14" w:space="2"/>
        </w:pBdr>
        <w:spacing w:before="0" w:after="100" w:line="240" w:lineRule="auto"/>
      </w:pPr>
      <w:r>
        <w:rPr>
          <w:rFonts w:ascii="Arial" w:hAnsi="Arial"/>
          <w:b/>
          <w:i w:val="0"/>
          <w:color w:val="0A355D"/>
          <w:sz w:val="25"/>
        </w:rPr>
        <w:t>STORAGE RETENTION REFERENCE (H.265+)</w:t>
      </w:r>
    </w:p>
    <w:p w14:paraId="610CB07E">
      <w:pPr>
        <w:keepNext w:val="0"/>
        <w:keepLines/>
        <w:pageBreakBefore w:val="0"/>
        <w:spacing w:before="0" w:after="100" w:line="259" w:lineRule="auto"/>
      </w:pPr>
      <w:r>
        <w:rPr>
          <w:rFonts w:ascii="Arial" w:hAnsi="Arial"/>
          <w:b w:val="0"/>
          <w:i w:val="0"/>
          <w:color w:val="555555"/>
          <w:sz w:val="18"/>
        </w:rPr>
        <w:t>Actual recording storage requirements vary with the surveillance scene. The figures below are for reference only and were calculated using H.265+ encoding. All values are recording days.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470"/>
        <w:gridCol w:w="1250"/>
        <w:gridCol w:w="1250"/>
        <w:gridCol w:w="1250"/>
        <w:gridCol w:w="1250"/>
        <w:gridCol w:w="1250"/>
        <w:gridCol w:w="1250"/>
      </w:tblGrid>
      <w:tr w14:paraId="7C5DC86C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3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647409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Camera</w:t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br w:type="textWrapping"/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resolution</w:t>
            </w:r>
          </w:p>
        </w:tc>
        <w:tc>
          <w:tcPr>
            <w:tcW w:w="147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29D352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Recording</w:t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br w:type="textWrapping"/>
            </w:r>
            <w:r>
              <w:rPr>
                <w:rFonts w:ascii="Arial" w:hAnsi="Arial"/>
                <w:b/>
                <w:i w:val="0"/>
                <w:color w:val="FFFFFF"/>
                <w:sz w:val="17"/>
              </w:rPr>
              <w:t>channels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3898A9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2TB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6C8372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4TB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24CD3A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6TB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CEBDC7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8TB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95BA86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14TB</w:t>
            </w:r>
          </w:p>
        </w:tc>
        <w:tc>
          <w:tcPr>
            <w:tcW w:w="1250" w:type="dxa"/>
            <w:shd w:val="clear" w:color="auto" w:fill="0A35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04341">
            <w:pPr>
              <w:keepNext w:val="0"/>
              <w:keepLines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18TB*</w:t>
            </w:r>
          </w:p>
        </w:tc>
      </w:tr>
      <w:tr w14:paraId="7FB3E662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restart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96E88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3MP</w:t>
            </w:r>
          </w:p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02063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3396B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114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99485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228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78F51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341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7CAAF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455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5BCCD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796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DD7D5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1024</w:t>
            </w:r>
          </w:p>
        </w:tc>
      </w:tr>
      <w:tr w14:paraId="0750B8C0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C8CE91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FD82E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2A0F9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48F17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114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64867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171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58265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228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75F22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398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920D4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512</w:t>
            </w:r>
          </w:p>
        </w:tc>
      </w:tr>
      <w:tr w14:paraId="0DC080D9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B02B1B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A9A9C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F6C7B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E5016A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FE237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114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D93EC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152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D0AD5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265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908D1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341</w:t>
            </w:r>
          </w:p>
        </w:tc>
      </w:tr>
      <w:tr w14:paraId="358FEB41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923C4E"/>
        </w:tc>
        <w:tc>
          <w:tcPr>
            <w:tcW w:w="147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0F43E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8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DABB7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28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35A4D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57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8D04E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85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D3092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114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7975E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199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F5EE2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256</w:t>
            </w:r>
          </w:p>
        </w:tc>
      </w:tr>
      <w:tr w14:paraId="0A8FCDB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392DA6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A4239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10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B4216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23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11E59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54297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21C47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50929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159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CC70A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205</w:t>
            </w:r>
          </w:p>
        </w:tc>
      </w:tr>
      <w:tr w14:paraId="64299CD5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restart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FA0BB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4MP</w:t>
            </w:r>
          </w:p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38310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B275BE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F8AAA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205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7354DA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307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D5435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410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392E3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717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7CB5E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922</w:t>
            </w:r>
          </w:p>
        </w:tc>
      </w:tr>
      <w:tr w14:paraId="3C0547A9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803B61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EC94D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DEFD4A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795AF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C8607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154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D345A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205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EAE03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358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41031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461</w:t>
            </w:r>
          </w:p>
        </w:tc>
      </w:tr>
      <w:tr w14:paraId="1831EC03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8C8E4E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6EDDA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6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6F44B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34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2A298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68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8816D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102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6586C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137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B8A9D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239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2C33D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307</w:t>
            </w:r>
          </w:p>
        </w:tc>
      </w:tr>
      <w:tr w14:paraId="3BBC94B6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8ED8F6"/>
        </w:tc>
        <w:tc>
          <w:tcPr>
            <w:tcW w:w="147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06DDF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8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02962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26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AE5D0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51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1862C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77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3A90D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102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5FFC0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179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8FD03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230</w:t>
            </w:r>
          </w:p>
        </w:tc>
      </w:tr>
      <w:tr w14:paraId="20D1B12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52E0DC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F1F13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FCBA8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6D720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41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E9D2E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61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794A6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82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4E83E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143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072A96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184</w:t>
            </w:r>
          </w:p>
        </w:tc>
      </w:tr>
      <w:tr w14:paraId="5EE7282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restart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F12524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5MP</w:t>
            </w:r>
          </w:p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10894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A7F71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93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5B842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186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E059F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279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D2910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372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63D2C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652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8D847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838</w:t>
            </w:r>
          </w:p>
        </w:tc>
      </w:tr>
      <w:tr w14:paraId="30A0369D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452EFC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10A5E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A403F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47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06C95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93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BEE92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140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DA7B2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186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67CD6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326</w:t>
            </w:r>
          </w:p>
        </w:tc>
        <w:tc>
          <w:tcPr>
            <w:tcW w:w="1250" w:type="dxa"/>
            <w:shd w:val="clear" w:color="auto" w:fill="F6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33A2D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419</w:t>
            </w:r>
          </w:p>
        </w:tc>
      </w:tr>
      <w:tr w14:paraId="5D51558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9E80B4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F7A89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233E0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31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45AF2C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62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BED96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93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06DEB0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124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31E3E1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217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A499D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279</w:t>
            </w:r>
          </w:p>
        </w:tc>
      </w:tr>
      <w:tr w14:paraId="7C42A964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B26275"/>
        </w:tc>
        <w:tc>
          <w:tcPr>
            <w:tcW w:w="147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30628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8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67256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23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EE21A3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47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837F8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70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764575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93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D81827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163</w:t>
            </w:r>
          </w:p>
        </w:tc>
        <w:tc>
          <w:tcPr>
            <w:tcW w:w="1250" w:type="dxa"/>
            <w:shd w:val="clear" w:color="auto" w:fill="E4F4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FE1AD2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209</w:t>
            </w:r>
          </w:p>
        </w:tc>
      </w:tr>
      <w:tr w14:paraId="051F1951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50" w:type="dxa"/>
            <w:vMerge w:val="continue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1A949A"/>
        </w:tc>
        <w:tc>
          <w:tcPr>
            <w:tcW w:w="1470" w:type="dxa"/>
            <w:shd w:val="clear" w:color="auto" w:fill="E9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3CF07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10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2A9928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19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25B1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37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DF8CBF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56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D8107D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74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341899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130</w:t>
            </w:r>
          </w:p>
        </w:tc>
        <w:tc>
          <w:tcPr>
            <w:tcW w:w="12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ABCA9B">
            <w:pPr>
              <w:keepNext w:val="0"/>
              <w:keepLines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168</w:t>
            </w:r>
          </w:p>
        </w:tc>
      </w:tr>
    </w:tbl>
    <w:p w14:paraId="4837632E">
      <w:pPr>
        <w:keepNext w:val="0"/>
        <w:keepLines/>
        <w:pageBreakBefore w:val="0"/>
        <w:spacing w:before="80" w:after="60" w:line="259" w:lineRule="auto"/>
      </w:pPr>
      <w:r>
        <w:rPr>
          <w:rFonts w:ascii="Arial" w:hAnsi="Arial"/>
          <w:b w:val="0"/>
          <w:i w:val="0"/>
          <w:color w:val="555555"/>
          <w:sz w:val="16"/>
        </w:rPr>
        <w:t>*The 18TB column is reproduced as a general storage reference. It does not confirm compatibility with an 18TB HDD.</w:t>
      </w:r>
    </w:p>
    <w:p w14:paraId="31DCFF22">
      <w:pPr>
        <w:pStyle w:val="3"/>
        <w:keepNext/>
        <w:keepLines/>
        <w:pageBreakBefore w:val="0"/>
        <w:pBdr>
          <w:bottom w:val="single" w:color="20B2AA" w:sz="14" w:space="2"/>
        </w:pBdr>
        <w:spacing w:before="160" w:after="100" w:line="240" w:lineRule="auto"/>
      </w:pPr>
      <w:r>
        <w:rPr>
          <w:rFonts w:ascii="Arial" w:hAnsi="Arial"/>
          <w:b/>
          <w:i w:val="0"/>
          <w:color w:val="0A355D"/>
          <w:sz w:val="25"/>
        </w:rPr>
        <w:t>HOW TO READ AND APPLY THE TABLE</w:t>
      </w:r>
    </w:p>
    <w:p w14:paraId="55BA15E2">
      <w:pPr>
        <w:keepNext w:val="0"/>
        <w:keepLines/>
        <w:pageBreakBefore w:val="0"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Read a scenario. </w:t>
      </w:r>
      <w:r>
        <w:rPr>
          <w:rFonts w:ascii="Arial" w:hAnsi="Arial"/>
          <w:color w:val="555555"/>
          <w:sz w:val="17"/>
        </w:rPr>
        <w:t>Select the camera resolution and recording-channel count, then read the storage-capacity column. The number is the reference duration in days.</w:t>
      </w:r>
    </w:p>
    <w:p w14:paraId="15AB4CEE">
      <w:pPr>
        <w:keepNext w:val="0"/>
        <w:keepLines/>
        <w:pageBreakBefore w:val="0"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Check project settings. </w:t>
      </w:r>
      <w:r>
        <w:rPr>
          <w:rFonts w:ascii="Arial" w:hAnsi="Arial"/>
          <w:color w:val="555555"/>
          <w:sz w:val="17"/>
        </w:rPr>
        <w:t>The source does not specify bitrate, frame rate, recording schedule or usable-capacity allowance. Confirm these inputs when sizing storage for an installation.</w:t>
      </w:r>
    </w:p>
    <w:p w14:paraId="1BCCFD13">
      <w:pPr>
        <w:keepNext w:val="0"/>
        <w:keepLines/>
        <w:pageBreakBefore w:val="0"/>
        <w:spacing w:before="0" w:after="60" w:line="259" w:lineRule="auto"/>
      </w:pPr>
      <w:r>
        <w:rPr>
          <w:rFonts w:ascii="Arial" w:hAnsi="Arial"/>
          <w:b/>
          <w:color w:val="0A355D"/>
          <w:sz w:val="17"/>
        </w:rPr>
        <w:t xml:space="preserve">Observe the source coverage. </w:t>
      </w:r>
      <w:r>
        <w:rPr>
          <w:rFonts w:ascii="Arial" w:hAnsi="Arial"/>
          <w:color w:val="555555"/>
          <w:sz w:val="17"/>
        </w:rPr>
        <w:t>The reference covers 3MP, 4MP and 5MP at 2, 4, 6, 8 or 10 channels. No 8MP or 16-channel recording figures are provided.</w:t>
      </w:r>
    </w:p>
    <w:p w14:paraId="6E803A6C">
      <w:pPr>
        <w:pStyle w:val="3"/>
        <w:keepNext/>
        <w:keepLines/>
        <w:pageBreakBefore w:val="0"/>
        <w:pBdr>
          <w:bottom w:val="single" w:color="20B2AA" w:sz="14" w:space="2"/>
        </w:pBdr>
        <w:spacing w:before="160" w:after="100" w:line="240" w:lineRule="auto"/>
      </w:pPr>
      <w:r>
        <w:rPr>
          <w:rFonts w:ascii="Arial" w:hAnsi="Arial"/>
          <w:b/>
          <w:i w:val="0"/>
          <w:color w:val="0A355D"/>
          <w:sz w:val="25"/>
        </w:rPr>
        <w:t>APPLICATION TO THIS 8CH MODEL</w:t>
      </w:r>
    </w:p>
    <w:tbl>
      <w:tblPr>
        <w:tblStyle w:val="32"/>
        <w:tblW w:w="10320" w:type="dxa"/>
        <w:tblInd w:w="120" w:type="dxa"/>
        <w:tblBorders>
          <w:top w:val="single" w:color="D7E0EA" w:sz="6" w:space="0"/>
          <w:left w:val="single" w:color="D7E0EA" w:sz="6" w:space="0"/>
          <w:bottom w:val="single" w:color="D7E0EA" w:sz="6" w:space="0"/>
          <w:right w:val="single" w:color="D7E0EA" w:sz="6" w:space="0"/>
          <w:insideH w:val="single" w:color="D7E0EA" w:sz="6" w:space="0"/>
          <w:insideV w:val="single" w:color="D7E0EA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7920"/>
      </w:tblGrid>
      <w:tr w14:paraId="49C9B2CE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03E153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Recorder configuration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F57365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8 IP channels; 1 SATA HDD bay; maximum 14TB per HDD</w:t>
            </w:r>
          </w:p>
        </w:tc>
      </w:tr>
      <w:tr w14:paraId="6E40EFCA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89987E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Applicable source rows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B05D9F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Use the 2-, 4-, 6- or 8-channel rows. The 8-channel rows are highlighted; the 10-channel rows are general reference only.</w:t>
            </w:r>
          </w:p>
        </w:tc>
      </w:tr>
      <w:tr w14:paraId="2122C4CD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F38803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14TB example: 8 channels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B8EF49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3MP: 199 days · 4MP: 179 days · 5MP: 163 days, as listed in the source.</w:t>
            </w:r>
          </w:p>
        </w:tc>
      </w:tr>
      <w:tr w14:paraId="7AE59EE8">
        <w:tblPrEx>
          <w:tblBorders>
            <w:top w:val="single" w:color="D7E0EA" w:sz="6" w:space="0"/>
            <w:left w:val="single" w:color="D7E0EA" w:sz="6" w:space="0"/>
            <w:bottom w:val="single" w:color="D7E0EA" w:sz="6" w:space="0"/>
            <w:right w:val="single" w:color="D7E0EA" w:sz="6" w:space="0"/>
            <w:insideH w:val="single" w:color="D7E0EA" w:sz="6" w:space="0"/>
            <w:insideV w:val="single" w:color="D7E0EA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400" w:type="dxa"/>
            <w:shd w:val="clear" w:color="auto" w:fill="EAF3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D5CEC0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A355D"/>
                <w:sz w:val="17"/>
              </w:rPr>
              <w:t>Capacity scope</w:t>
            </w:r>
          </w:p>
        </w:tc>
        <w:tc>
          <w:tcPr>
            <w:tcW w:w="792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F25C61">
            <w:pPr>
              <w:keepNext w:val="0"/>
              <w:keepLines/>
              <w:spacing w:before="0" w:after="0" w:line="252" w:lineRule="auto"/>
            </w:pPr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The 18TB reference column exceeds this single-bay model’s specified 14TB maximum HDD capacity.</w:t>
            </w:r>
          </w:p>
        </w:tc>
      </w:tr>
    </w:tbl>
    <w:p w14:paraId="0BB4D34F">
      <w:pPr>
        <w:keepNext w:val="0"/>
        <w:keepLines/>
        <w:pageBreakBefore w:val="0"/>
        <w:spacing w:before="100" w:after="60" w:line="259" w:lineRule="auto"/>
      </w:pPr>
      <w:r>
        <w:rPr>
          <w:rFonts w:ascii="Arial" w:hAnsi="Arial"/>
          <w:b w:val="0"/>
          <w:i w:val="0"/>
          <w:color w:val="555555"/>
          <w:sz w:val="16"/>
        </w:rPr>
        <w:t>Source: supplied H.265+ storage reference table. Original numerical values have been preserved.</w:t>
      </w:r>
    </w:p>
    <w:p w14:paraId="67014D03">
      <w:pPr>
        <w:keepNext w:val="0"/>
        <w:spacing w:before="100" w:after="0" w:line="240" w:lineRule="auto"/>
        <w:jc w:val="center"/>
      </w:pPr>
    </w:p>
    <w:sectPr>
      <w:headerReference r:id="rId5" w:type="default"/>
      <w:footerReference r:id="rId6" w:type="default"/>
      <w:pgSz w:w="11906" w:h="16838"/>
      <w:pgMar w:top="794" w:right="794" w:bottom="794" w:left="794" w:header="454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C9C0E">
    <w:pPr>
      <w:pStyle w:val="24"/>
    </w:pPr>
  </w:p>
  <w:tbl>
    <w:tblPr>
      <w:tblStyle w:val="32"/>
      <w:tblW w:w="10320" w:type="dxa"/>
      <w:tblInd w:w="0" w:type="dxa"/>
      <w:tblBorders>
        <w:top w:val="single" w:color="0A355D" w:sz="4" w:space="0"/>
        <w:left w:val="single" w:color="0A355D" w:sz="4" w:space="0"/>
        <w:bottom w:val="single" w:color="0A355D" w:sz="4" w:space="0"/>
        <w:right w:val="single" w:color="0A355D" w:sz="4" w:space="0"/>
        <w:insideH w:val="single" w:color="0A355D" w:sz="4" w:space="0"/>
        <w:insideV w:val="single" w:color="0A355D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900"/>
      <w:gridCol w:w="4800"/>
      <w:gridCol w:w="1620"/>
    </w:tblGrid>
    <w:tr w14:paraId="3C087BE9">
      <w:tblPrEx>
        <w:tblBorders>
          <w:top w:val="single" w:color="0A355D" w:sz="4" w:space="0"/>
          <w:left w:val="single" w:color="0A355D" w:sz="4" w:space="0"/>
          <w:bottom w:val="single" w:color="0A355D" w:sz="4" w:space="0"/>
          <w:right w:val="single" w:color="0A355D" w:sz="4" w:space="0"/>
          <w:insideH w:val="single" w:color="0A355D" w:sz="4" w:space="0"/>
          <w:insideV w:val="single" w:color="0A355D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3900" w:type="dxa"/>
          <w:shd w:val="clear" w:color="auto" w:fill="0A35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7AFC5204">
          <w:pPr>
            <w:keepNext w:val="0"/>
            <w:spacing w:before="0" w:after="0" w:line="252" w:lineRule="auto"/>
          </w:pPr>
          <w:r>
            <w:rPr>
              <w:rFonts w:ascii="Arial" w:hAnsi="Arial"/>
              <w:b/>
              <w:i w:val="0"/>
              <w:color w:val="FFFFFF"/>
              <w:sz w:val="16"/>
            </w:rPr>
            <w:t>NexPro Product Intelligence</w:t>
          </w:r>
        </w:p>
      </w:tc>
      <w:tc>
        <w:tcPr>
          <w:tcW w:w="4800" w:type="dxa"/>
          <w:shd w:val="clear" w:color="auto" w:fill="0A35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7F7E3596">
          <w:pPr>
            <w:keepNext w:val="0"/>
            <w:spacing w:before="0" w:after="0" w:line="252" w:lineRule="auto"/>
            <w:jc w:val="center"/>
          </w:pPr>
          <w:r>
            <w:rPr>
              <w:rFonts w:ascii="Arial" w:hAnsi="Arial"/>
              <w:b w:val="0"/>
              <w:i w:val="0"/>
              <w:color w:val="FFFFFF"/>
              <w:sz w:val="16"/>
            </w:rPr>
            <w:t>Confirm final configuration in the project RFQ</w:t>
          </w:r>
        </w:p>
      </w:tc>
      <w:tc>
        <w:tcPr>
          <w:tcW w:w="1620" w:type="dxa"/>
          <w:shd w:val="clear" w:color="auto" w:fill="0A355D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74D0BE73">
          <w:pPr>
            <w:keepNext w:val="0"/>
            <w:spacing w:before="0" w:after="0" w:line="252" w:lineRule="auto"/>
            <w:jc w:val="right"/>
          </w:pPr>
          <w:r>
            <w:rPr>
              <w:rFonts w:ascii="Arial" w:hAnsi="Arial"/>
              <w:color w:val="FFFFFF"/>
              <w:sz w:val="16"/>
            </w:rPr>
            <w:t xml:space="preserve">Page </w:t>
          </w: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rPr>
              <w:rFonts w:ascii="Arial" w:hAnsi="Arial"/>
              <w:color w:val="FFFFFF"/>
              <w:sz w:val="16"/>
            </w:rPr>
            <w:t>1</w:t>
          </w:r>
          <w:r>
            <w:rPr>
              <w:rFonts w:ascii="Arial" w:hAnsi="Arial"/>
              <w:color w:val="FFFFFF"/>
              <w:sz w:val="16"/>
            </w:rPr>
            <w:fldChar w:fldCharType="end"/>
          </w:r>
        </w:p>
      </w:tc>
    </w:tr>
  </w:tbl>
  <w:p w14:paraId="519C650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4AAFF">
    <w:pPr>
      <w:pStyle w:val="25"/>
    </w:pPr>
  </w:p>
  <w:tbl>
    <w:tblPr>
      <w:tblStyle w:val="32"/>
      <w:tblW w:w="10320" w:type="dxa"/>
      <w:tblInd w:w="0" w:type="dxa"/>
      <w:tblBorders>
        <w:top w:val="single" w:color="FFFFFF" w:sz="0" w:space="0"/>
        <w:left w:val="single" w:color="FFFFFF" w:sz="0" w:space="0"/>
        <w:bottom w:val="single" w:color="FFFFFF" w:sz="0" w:space="0"/>
        <w:right w:val="single" w:color="FFFFFF" w:sz="0" w:space="0"/>
        <w:insideH w:val="single" w:color="FFFFFF" w:sz="0" w:space="0"/>
        <w:insideV w:val="single" w:color="FFFFFF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800"/>
      <w:gridCol w:w="7520"/>
    </w:tblGrid>
    <w:tr w14:paraId="20E2ACB9">
      <w:tblPrEx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2800" w:type="dxa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21E4AFD7">
          <w:pPr>
            <w:spacing w:after="0"/>
            <w:jc w:val="left"/>
          </w:pPr>
          <w:r>
            <w:drawing>
              <wp:inline distT="0" distB="0" distL="114300" distR="114300">
                <wp:extent cx="1187450" cy="522605"/>
                <wp:effectExtent l="0" t="0" r="0" b="10795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5229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20" w:type="dxa"/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7FF2C7C0">
          <w:pPr>
            <w:keepNext w:val="0"/>
            <w:spacing w:before="0" w:after="0" w:line="240" w:lineRule="auto"/>
            <w:jc w:val="right"/>
          </w:pPr>
          <w:r>
            <w:rPr>
              <w:rFonts w:ascii="Arial" w:hAnsi="Arial"/>
              <w:b/>
              <w:i w:val="0"/>
              <w:color w:val="0F4C81"/>
              <w:sz w:val="18"/>
            </w:rPr>
            <w:t>PRODUCT SPECIFICATION</w:t>
          </w:r>
          <w:r>
            <w:rPr>
              <w:rFonts w:ascii="Arial" w:hAnsi="Arial"/>
              <w:b/>
              <w:i w:val="0"/>
              <w:color w:val="0F4C81"/>
              <w:sz w:val="18"/>
            </w:rPr>
            <w:br w:type="textWrapping"/>
          </w:r>
          <w:r>
            <w:rPr>
              <w:rFonts w:ascii="Arial" w:hAnsi="Arial"/>
              <w:b w:val="0"/>
              <w:i w:val="0"/>
              <w:color w:val="667085"/>
              <w:sz w:val="16"/>
            </w:rPr>
            <w:t>8CH PoE NVR</w:t>
          </w:r>
        </w:p>
      </w:tc>
    </w:tr>
  </w:tbl>
  <w:p w14:paraId="39FB305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4ODg4YTRjNjY3Y2RmYWM1YTIwMTJkNWE4MjA5MDk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D0A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9" w:lineRule="auto"/>
    </w:pPr>
    <w:rPr>
      <w:rFonts w:ascii="Arial" w:hAnsi="Arial" w:eastAsiaTheme="minorEastAsia" w:cstheme="minorBidi"/>
      <w:color w:val="555555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20" w:after="80"/>
      <w:outlineLvl w:val="0"/>
    </w:pPr>
    <w:rPr>
      <w:rFonts w:asciiTheme="majorHAnsi" w:hAnsiTheme="majorHAnsi" w:eastAsiaTheme="majorEastAsia" w:cstheme="majorBidi"/>
      <w:b/>
      <w:bCs/>
      <w:color w:val="0A355D"/>
      <w:sz w:val="25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00" w:after="60"/>
      <w:outlineLvl w:val="1"/>
    </w:pPr>
    <w:rPr>
      <w:rFonts w:asciiTheme="majorHAnsi" w:hAnsiTheme="majorHAnsi" w:eastAsiaTheme="majorEastAsia" w:cstheme="majorBidi"/>
      <w:b/>
      <w:bCs/>
      <w:color w:val="0F4C81"/>
      <w:sz w:val="21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80" w:after="40"/>
      <w:outlineLvl w:val="2"/>
    </w:pPr>
    <w:rPr>
      <w:rFonts w:asciiTheme="majorHAnsi" w:hAnsiTheme="majorHAnsi" w:eastAsiaTheme="majorEastAsia" w:cstheme="majorBidi"/>
      <w:b/>
      <w:bCs/>
      <w:color w:val="0A355D"/>
      <w:sz w:val="19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pPr>
      <w:keepNext/>
      <w:spacing w:before="0" w:after="100"/>
    </w:pPr>
    <w:rPr>
      <w:rFonts w:asciiTheme="majorHAnsi" w:hAnsiTheme="majorHAnsi" w:eastAsiaTheme="majorEastAsia" w:cstheme="majorBidi"/>
      <w:b/>
      <w:i/>
      <w:iCs/>
      <w:color w:val="667085"/>
      <w:spacing w:val="15"/>
      <w:sz w:val="21"/>
      <w:szCs w:val="24"/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pBdr>
        <w:bottom w:val="single" w:color="4F81BD" w:themeColor="accent1" w:sz="8" w:space="4"/>
      </w:pBdr>
      <w:spacing w:before="0" w:after="80" w:line="240" w:lineRule="auto"/>
      <w:contextualSpacing/>
    </w:pPr>
    <w:rPr>
      <w:rFonts w:asciiTheme="majorHAnsi" w:hAnsiTheme="majorHAnsi" w:eastAsiaTheme="majorEastAsia" w:cstheme="majorBidi"/>
      <w:b/>
      <w:color w:val="0A355D"/>
      <w:spacing w:val="5"/>
      <w:kern w:val="28"/>
      <w:sz w:val="40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1074</Words>
  <Characters>5696</Characters>
  <Lines>0</Lines>
  <Paragraphs>0</Paragraphs>
  <TotalTime>0</TotalTime>
  <ScaleCrop>false</ScaleCrop>
  <LinksUpToDate>false</LinksUpToDate>
  <CharactersWithSpaces>6514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2026-10-10T03:16:00Z</dcterms:created>
  <dc:creator>NexPro-Link</dc:creator>
  <cp:keywords>NexPro-Link, 8CH PoE NVR, 160Mbps, 8MP, H.265+, Seetong, 14TB, storage retention reference</cp:keywords>
  <cp:lastModifiedBy>张艺彬-工作号</cp:lastModifiedBy>
  <dcterms:modified xsi:type="dcterms:W3CDTF">2026-10-10T03:56:53Z</dcterms:modified>
  <dc:subject>8CH PoE NVR with 160Mbps bandwidth, gigabit LAN and SATA storage; H.265+ storage retention reference appended</dc:subject>
  <dc:title>NexPro 8CH 1-Bay 8MP PoE NVR Product Specification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C993FF85D0AF4A2D987E04D0312E55FE_12</vt:lpwstr>
  </property>
</Properties>
</file>